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altName w:val="hakuyoxingshu7000"/>
    <w:charset w:val="86"/>
    <w:family w:val="auto"/>
    <w:pitch w:val="variable"/>
    <w:sig w:usb0="00000000" w:usb1="080F0000" w:usb2="00000010" w:usb3="00000000" w:csb0="0004009F" w:csb1="00000000"/>
  </w:font>
  <w:font w:name="方正小标宋简体">
    <w:altName w:val="宋体"/>
    <w:charset w:val="86"/>
    <w:family w:val="auto"/>
    <w:pitch w:val="default"/>
    <w:sig w:usb0="00000001" w:usb1="080E0000" w:usb2="00000010" w:usb3="00000000" w:csb0="00040000" w:csb1="00000000"/>
  </w:font>
  <w:font w:name="方正仿宋_GBK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A"/>
    <w:multiLevelType w:val="singleLevel"/>
    <w:tmpl w:val="0000000A"/>
    <w:lvl w:ilvl="0">
      <w:start w:val="1"/>
      <w:numFmt w:val="chineseCounting"/>
      <w:suff w:val="nothing"/>
      <w:lvlText w:val="（%1）"/>
      <w:lvlJc w:val="left"/>
      <w:rPr>
        <w:strike w:val="0"/>
      </w:rPr>
    </w:lvl>
  </w:abstractNum>
  <w:abstractNum w:abstractNumId="1">
    <w:nsid w:val="0000000E"/>
    <w:multiLevelType w:val="singleLevel"/>
    <w:tmpl w:val="0000000E"/>
    <w:lvl w:ilvl="0">
      <w:start w:val="1"/>
      <w:numFmt w:val="chineseCounting"/>
      <w:suff w:val="space"/>
      <w:lvlText w:val="第%1章"/>
      <w:lvlJc w:val="left"/>
    </w:lvl>
  </w:abstractNum>
  <w:abstractNum w:abstractNumId="2">
    <w:nsid w:val="00000010"/>
    <w:multiLevelType w:val="singleLevel"/>
    <w:tmpl w:val="00000010"/>
    <w:lvl w:ilvl="0">
      <w:start w:val="3"/>
      <w:numFmt w:val="chineseCounting"/>
      <w:suff w:val="space"/>
      <w:lvlText w:val="第%1章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compat>
    <w:useFELayout/>
  </w:compat>
  <w:rsids>
    <w:rsidRoot w:val="00D31D50"/>
    <w:rsid w:val="00323B43"/>
    <w:rsid w:val="003D37D8"/>
    <w:rsid w:val="00426133"/>
    <w:rsid w:val="004358AB"/>
    <w:rsid w:val="006E4386"/>
    <w:rsid w:val="00712D88"/>
    <w:rsid w:val="008879AC"/>
    <w:rsid w:val="008B7726"/>
    <w:rsid w:val="00D31D50"/>
    <w:rsid w:val="00F31395"/>
    <w:rsid w:val="00F75E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rsid w:val="008879AC"/>
    <w:pPr>
      <w:ind w:leftChars="2500" w:left="100"/>
    </w:pPr>
  </w:style>
  <w:style w:type="character" w:customStyle="1" w:styleId="Char">
    <w:name w:val="日期 Char"/>
    <w:basedOn w:val="a0"/>
    <w:link w:val="a3"/>
    <w:uiPriority w:val="99"/>
    <w:semiHidden/>
    <w:rsid w:val="008879AC"/>
    <w:rPr>
      <w:rFonts w:ascii="Tahoma" w:hAnsi="Tahoma"/>
    </w:rPr>
  </w:style>
  <w:style w:type="character" w:styleId="a4">
    <w:name w:val="Strong"/>
    <w:qFormat/>
    <w:rsid w:val="008879AC"/>
    <w:rPr>
      <w:b/>
      <w:bCs/>
    </w:rPr>
  </w:style>
  <w:style w:type="character" w:customStyle="1" w:styleId="font31">
    <w:name w:val="font31"/>
    <w:basedOn w:val="a0"/>
    <w:rsid w:val="008879AC"/>
    <w:rPr>
      <w:rFonts w:ascii="Times New Roman" w:hAnsi="Times New Roman" w:cs="Times New Roman" w:hint="default"/>
      <w:b/>
      <w:i w:val="0"/>
      <w:color w:val="000000"/>
      <w:sz w:val="18"/>
      <w:szCs w:val="18"/>
      <w:u w:val="none"/>
    </w:rPr>
  </w:style>
  <w:style w:type="character" w:customStyle="1" w:styleId="font21">
    <w:name w:val="font21"/>
    <w:basedOn w:val="a0"/>
    <w:rsid w:val="008879AC"/>
    <w:rPr>
      <w:rFonts w:ascii="Times New Roman" w:hAnsi="Times New Roman" w:cs="Times New Roman" w:hint="default"/>
      <w:b/>
      <w:i w:val="0"/>
      <w:color w:val="000000"/>
      <w:sz w:val="18"/>
      <w:szCs w:val="18"/>
      <w:u w:val="none"/>
      <w:vertAlign w:val="superscript"/>
    </w:rPr>
  </w:style>
  <w:style w:type="paragraph" w:customStyle="1" w:styleId="PlainText1">
    <w:name w:val="Plain Text1"/>
    <w:basedOn w:val="a"/>
    <w:rsid w:val="008879AC"/>
    <w:pPr>
      <w:adjustRightInd/>
      <w:snapToGrid/>
      <w:spacing w:after="0"/>
    </w:pPr>
    <w:rPr>
      <w:rFonts w:ascii="宋体" w:eastAsia="宋体" w:hAnsi="Courier New" w:cs="Courier New"/>
      <w:sz w:val="20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707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377340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15</Pages>
  <Words>820</Words>
  <Characters>4679</Characters>
  <Application>Microsoft Office Word</Application>
  <DocSecurity>0</DocSecurity>
  <Lines>38</Lines>
  <Paragraphs>10</Paragraphs>
  <ScaleCrop>false</ScaleCrop>
  <Company/>
  <LinksUpToDate>false</LinksUpToDate>
  <CharactersWithSpaces>5489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4</cp:revision>
  <dcterms:created xsi:type="dcterms:W3CDTF">2008-09-11T17:20:00Z</dcterms:created>
  <dcterms:modified xsi:type="dcterms:W3CDTF">2016-01-18T08:06:00Z</dcterms:modified>
</cp:coreProperties>
</file>